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213"/>
        <w:gridCol w:w="5136"/>
      </w:tblGrid>
      <w:tr w:rsidR="00B43BB6" w:rsidRPr="00824DED" w:rsidTr="006C6E93">
        <w:tc>
          <w:tcPr>
            <w:tcW w:w="5093" w:type="dxa"/>
          </w:tcPr>
          <w:p w:rsidR="00B43BB6" w:rsidRPr="00824DED" w:rsidRDefault="00B43BB6" w:rsidP="00BC273A">
            <w:pPr>
              <w:contextualSpacing/>
              <w:rPr>
                <w:lang w:val="uk-UA"/>
              </w:rPr>
            </w:pPr>
          </w:p>
        </w:tc>
        <w:tc>
          <w:tcPr>
            <w:tcW w:w="4246" w:type="dxa"/>
          </w:tcPr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 xml:space="preserve">До суду </w:t>
            </w:r>
            <w:r w:rsidRPr="000D1DF8">
              <w:rPr>
                <w:lang w:val="uk-UA"/>
              </w:rPr>
              <w:t>_________________________________ _________________________________________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(найменування суду)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Суддя: __________________________________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Справа: 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 xml:space="preserve"> </w:t>
            </w:r>
          </w:p>
          <w:p w:rsid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Позивач</w:t>
            </w:r>
            <w:r>
              <w:rPr>
                <w:lang w:val="en-US"/>
              </w:rPr>
              <w:t>/</w:t>
            </w:r>
            <w:r>
              <w:rPr>
                <w:lang w:val="uk-UA"/>
              </w:rPr>
              <w:t>Відповідач: ____________</w:t>
            </w:r>
            <w:r w:rsidRPr="000D1DF8">
              <w:rPr>
                <w:lang w:val="uk-UA"/>
              </w:rPr>
              <w:t>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>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(П.І.Б.)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Адреса ______</w:t>
            </w:r>
            <w:r>
              <w:rPr>
                <w:lang w:val="uk-UA"/>
              </w:rPr>
              <w:t>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Ідентифікац</w:t>
            </w:r>
            <w:r>
              <w:rPr>
                <w:lang w:val="uk-UA"/>
              </w:rPr>
              <w:t>ійний номер _________________</w:t>
            </w:r>
            <w:r w:rsidRPr="000D1DF8">
              <w:rPr>
                <w:lang w:val="uk-UA"/>
              </w:rPr>
              <w:t>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E-</w:t>
            </w:r>
            <w:proofErr w:type="spellStart"/>
            <w:r w:rsidRPr="000D1DF8">
              <w:rPr>
                <w:lang w:val="uk-UA"/>
              </w:rPr>
              <w:t>ma</w:t>
            </w:r>
            <w:r>
              <w:rPr>
                <w:lang w:val="uk-UA"/>
              </w:rPr>
              <w:t>il</w:t>
            </w:r>
            <w:proofErr w:type="spellEnd"/>
            <w:r>
              <w:rPr>
                <w:lang w:val="uk-UA"/>
              </w:rPr>
              <w:t>: ________________________</w:t>
            </w:r>
            <w:r w:rsidRPr="000D1DF8">
              <w:rPr>
                <w:lang w:val="uk-UA"/>
              </w:rPr>
              <w:t>__________</w:t>
            </w:r>
          </w:p>
          <w:p w:rsidR="00B43BB6" w:rsidRPr="00824DED" w:rsidRDefault="000D1DF8" w:rsidP="000D1DF8">
            <w:pPr>
              <w:contextualSpacing/>
              <w:rPr>
                <w:lang w:val="uk-UA"/>
              </w:rPr>
            </w:pPr>
            <w:proofErr w:type="spellStart"/>
            <w:r w:rsidRPr="000D1DF8">
              <w:rPr>
                <w:lang w:val="uk-UA"/>
              </w:rPr>
              <w:t>Те</w:t>
            </w:r>
            <w:r>
              <w:rPr>
                <w:lang w:val="uk-UA"/>
              </w:rPr>
              <w:t>л</w:t>
            </w:r>
            <w:proofErr w:type="spellEnd"/>
            <w:r>
              <w:rPr>
                <w:lang w:val="uk-UA"/>
              </w:rPr>
              <w:t>: _________________________</w:t>
            </w:r>
            <w:r w:rsidRPr="000D1DF8">
              <w:rPr>
                <w:lang w:val="uk-UA"/>
              </w:rPr>
              <w:t>___________</w:t>
            </w:r>
          </w:p>
        </w:tc>
      </w:tr>
    </w:tbl>
    <w:p w:rsidR="00B43BB6" w:rsidRPr="00824DED" w:rsidRDefault="00B43BB6" w:rsidP="00BC273A">
      <w:pPr>
        <w:contextualSpacing/>
        <w:rPr>
          <w:b/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Заява</w:t>
      </w:r>
    </w:p>
    <w:p w:rsidR="00B43BB6" w:rsidRDefault="00B43BB6" w:rsidP="00BC273A">
      <w:pPr>
        <w:contextualSpacing/>
        <w:jc w:val="center"/>
        <w:rPr>
          <w:b/>
          <w:lang w:val="uk-UA"/>
        </w:rPr>
      </w:pPr>
      <w:r w:rsidRPr="00824DED">
        <w:rPr>
          <w:b/>
          <w:lang w:val="uk-UA"/>
        </w:rPr>
        <w:t xml:space="preserve">про </w:t>
      </w:r>
      <w:r>
        <w:rPr>
          <w:b/>
          <w:lang w:val="uk-UA"/>
        </w:rPr>
        <w:t>видачу копії судового рішення</w:t>
      </w:r>
    </w:p>
    <w:p w:rsidR="00B43BB6" w:rsidRPr="00824DED" w:rsidRDefault="00B43BB6" w:rsidP="00BC273A">
      <w:pPr>
        <w:contextualSpacing/>
        <w:jc w:val="both"/>
        <w:rPr>
          <w:lang w:val="uk-UA"/>
        </w:rPr>
      </w:pPr>
    </w:p>
    <w:p w:rsidR="00B43BB6" w:rsidRPr="00824DED" w:rsidRDefault="00B43BB6" w:rsidP="00BC273A">
      <w:pPr>
        <w:ind w:firstLine="540"/>
        <w:contextualSpacing/>
        <w:jc w:val="both"/>
        <w:rPr>
          <w:lang w:val="uk-UA"/>
        </w:rPr>
      </w:pPr>
      <w:r w:rsidRPr="00824DED">
        <w:rPr>
          <w:lang w:val="uk-UA"/>
        </w:rPr>
        <w:t xml:space="preserve">В провадженні суду знаходиться справа </w:t>
      </w:r>
      <w:r w:rsidR="000D1DF8">
        <w:rPr>
          <w:lang w:val="uk-UA"/>
        </w:rPr>
        <w:t xml:space="preserve">№ ________________ </w:t>
      </w:r>
      <w:r w:rsidRPr="00824DED">
        <w:rPr>
          <w:lang w:val="uk-UA"/>
        </w:rPr>
        <w:t>за заявою ____</w:t>
      </w:r>
      <w:r w:rsidR="000D1DF8">
        <w:rPr>
          <w:lang w:val="uk-UA"/>
        </w:rPr>
        <w:t>___________</w:t>
      </w:r>
      <w:r w:rsidRPr="00824DED">
        <w:rPr>
          <w:lang w:val="uk-UA"/>
        </w:rPr>
        <w:t>_____</w:t>
      </w:r>
      <w:r w:rsidR="000D1DF8">
        <w:rPr>
          <w:lang w:val="uk-UA"/>
        </w:rPr>
        <w:t>_________</w:t>
      </w:r>
      <w:r w:rsidRPr="00824DED">
        <w:rPr>
          <w:lang w:val="uk-UA"/>
        </w:rPr>
        <w:t>_</w:t>
      </w:r>
      <w:r w:rsidR="000D1DF8">
        <w:rPr>
          <w:lang w:val="uk-UA"/>
        </w:rPr>
        <w:t>_____</w:t>
      </w:r>
      <w:r w:rsidRPr="00824DED">
        <w:rPr>
          <w:lang w:val="uk-UA"/>
        </w:rPr>
        <w:t xml:space="preserve"> до __________</w:t>
      </w:r>
      <w:r w:rsidR="000D1DF8">
        <w:rPr>
          <w:lang w:val="uk-UA"/>
        </w:rPr>
        <w:t>______________________</w:t>
      </w:r>
      <w:r w:rsidRPr="00824DED">
        <w:rPr>
          <w:lang w:val="uk-UA"/>
        </w:rPr>
        <w:t xml:space="preserve"> про __________</w:t>
      </w:r>
      <w:r w:rsidR="000D1DF8">
        <w:rPr>
          <w:lang w:val="uk-UA"/>
        </w:rPr>
        <w:t>___________________________________________________________________</w:t>
      </w:r>
      <w:r w:rsidRPr="00824DED">
        <w:rPr>
          <w:lang w:val="uk-UA"/>
        </w:rPr>
        <w:t xml:space="preserve">. </w:t>
      </w:r>
    </w:p>
    <w:p w:rsidR="00B43BB6" w:rsidRDefault="00B43BB6" w:rsidP="00BC273A">
      <w:pPr>
        <w:ind w:firstLine="540"/>
        <w:contextualSpacing/>
        <w:jc w:val="both"/>
        <w:rPr>
          <w:i/>
          <w:lang w:val="uk-UA"/>
        </w:rPr>
      </w:pPr>
      <w:r w:rsidRPr="00824DED">
        <w:rPr>
          <w:lang w:val="uk-UA"/>
        </w:rPr>
        <w:t>Розгляд справи здійсню</w:t>
      </w:r>
      <w:r w:rsidR="000D1DF8">
        <w:rPr>
          <w:lang w:val="uk-UA"/>
        </w:rPr>
        <w:t xml:space="preserve">вався суддею (суддями): </w:t>
      </w:r>
      <w:r w:rsidR="000D1DF8">
        <w:rPr>
          <w:i/>
          <w:lang w:val="uk-UA"/>
        </w:rPr>
        <w:t>_____________________________ ____________________________________________________________________________ .</w:t>
      </w:r>
    </w:p>
    <w:p w:rsidR="000D1DF8" w:rsidRPr="00C9002B" w:rsidRDefault="000D1DF8" w:rsidP="00BC273A">
      <w:pPr>
        <w:ind w:firstLine="540"/>
        <w:contextualSpacing/>
        <w:jc w:val="both"/>
        <w:rPr>
          <w:i/>
          <w:lang w:val="uk-UA"/>
        </w:rPr>
      </w:pPr>
    </w:p>
    <w:p w:rsidR="00B43BB6" w:rsidRDefault="004F1C9D" w:rsidP="00BC273A">
      <w:pPr>
        <w:ind w:firstLine="540"/>
        <w:contextualSpacing/>
        <w:jc w:val="both"/>
        <w:rPr>
          <w:lang w:val="uk-UA"/>
        </w:rPr>
      </w:pPr>
      <w:r>
        <w:rPr>
          <w:lang w:val="uk-UA"/>
        </w:rPr>
        <w:t>У</w:t>
      </w:r>
      <w:r w:rsidR="00B43BB6">
        <w:rPr>
          <w:lang w:val="uk-UA"/>
        </w:rPr>
        <w:t xml:space="preserve"> мене виникла необхідність в отриманні копії судового рішення, що було винесено в межах даної справи.</w:t>
      </w:r>
    </w:p>
    <w:p w:rsidR="004F1C9D" w:rsidRPr="004F1C9D" w:rsidRDefault="004F1C9D" w:rsidP="004F1C9D">
      <w:pPr>
        <w:ind w:firstLine="540"/>
        <w:contextualSpacing/>
        <w:jc w:val="both"/>
        <w:rPr>
          <w:lang w:val="uk-UA"/>
        </w:rPr>
      </w:pPr>
      <w:r>
        <w:rPr>
          <w:lang w:val="uk-UA"/>
        </w:rPr>
        <w:t xml:space="preserve">Відповідно до пункту 1 частини 1 статті 43 </w:t>
      </w:r>
      <w:proofErr w:type="spellStart"/>
      <w:r>
        <w:t>Цивільного</w:t>
      </w:r>
      <w:proofErr w:type="spellEnd"/>
      <w:r>
        <w:t xml:space="preserve"> </w:t>
      </w:r>
      <w:proofErr w:type="spellStart"/>
      <w:r>
        <w:t>процесуального</w:t>
      </w:r>
      <w:proofErr w:type="spellEnd"/>
      <w:r w:rsidRPr="004F1C9D">
        <w:t xml:space="preserve"> кодекс</w:t>
      </w:r>
      <w:r>
        <w:rPr>
          <w:lang w:val="uk-UA"/>
        </w:rPr>
        <w:t>у</w:t>
      </w:r>
      <w:r w:rsidRPr="004F1C9D">
        <w:t xml:space="preserve"> </w:t>
      </w:r>
      <w:proofErr w:type="spellStart"/>
      <w:r w:rsidRPr="004F1C9D">
        <w:t>України</w:t>
      </w:r>
      <w:proofErr w:type="spellEnd"/>
      <w:r w:rsidRPr="004F1C9D">
        <w:rPr>
          <w:color w:val="333333"/>
          <w:lang w:val="uk-UA" w:eastAsia="uk-UA"/>
        </w:rPr>
        <w:t xml:space="preserve"> </w:t>
      </w:r>
      <w:r>
        <w:rPr>
          <w:lang w:val="uk-UA"/>
        </w:rPr>
        <w:t>у</w:t>
      </w:r>
      <w:r w:rsidRPr="004F1C9D">
        <w:rPr>
          <w:lang w:val="uk-UA"/>
        </w:rPr>
        <w:t>часники справи мають право</w:t>
      </w:r>
      <w:bookmarkStart w:id="0" w:name="n6354"/>
      <w:bookmarkEnd w:id="0"/>
      <w:r w:rsidRPr="004F1C9D">
        <w:rPr>
          <w:lang w:val="uk-UA"/>
        </w:rPr>
        <w:t xml:space="preserve"> ознайомлюватися з матеріалами справи, робити з них витяги, копії, </w:t>
      </w:r>
      <w:r>
        <w:rPr>
          <w:lang w:val="uk-UA"/>
        </w:rPr>
        <w:t>одержувати копії судових рішень.</w:t>
      </w:r>
    </w:p>
    <w:p w:rsidR="004F1C9D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Default="00B43BB6" w:rsidP="00BC273A">
      <w:pPr>
        <w:ind w:firstLine="540"/>
        <w:contextualSpacing/>
        <w:jc w:val="both"/>
        <w:rPr>
          <w:lang w:val="uk-UA"/>
        </w:rPr>
      </w:pPr>
      <w:r>
        <w:rPr>
          <w:lang w:val="uk-UA"/>
        </w:rPr>
        <w:t xml:space="preserve">Судове рішення одержується </w:t>
      </w:r>
      <w:r w:rsidRPr="002F717A">
        <w:rPr>
          <w:i/>
          <w:u w:val="single"/>
          <w:lang w:val="uk-UA"/>
        </w:rPr>
        <w:t>вперше</w:t>
      </w:r>
      <w:r>
        <w:rPr>
          <w:lang w:val="uk-UA"/>
        </w:rPr>
        <w:t>.</w:t>
      </w:r>
    </w:p>
    <w:p w:rsidR="00B43BB6" w:rsidRDefault="00B43BB6" w:rsidP="00BC273A">
      <w:pPr>
        <w:ind w:firstLine="540"/>
        <w:contextualSpacing/>
        <w:jc w:val="both"/>
        <w:rPr>
          <w:lang w:val="uk-UA"/>
        </w:rPr>
      </w:pPr>
      <w:r w:rsidRPr="00824DED">
        <w:rPr>
          <w:lang w:val="uk-UA"/>
        </w:rPr>
        <w:t xml:space="preserve">На підставі </w:t>
      </w:r>
      <w:r>
        <w:rPr>
          <w:lang w:val="uk-UA"/>
        </w:rPr>
        <w:t>викладеного</w:t>
      </w:r>
      <w:r w:rsidR="004F1C9D">
        <w:rPr>
          <w:lang w:val="uk-UA"/>
        </w:rPr>
        <w:t xml:space="preserve"> та керуючись п.1 ч. 1 ст. 43 ЦПК України</w:t>
      </w:r>
      <w:r w:rsidRPr="00824DED">
        <w:rPr>
          <w:lang w:val="uk-UA"/>
        </w:rPr>
        <w:t>,</w:t>
      </w:r>
    </w:p>
    <w:p w:rsidR="004F1C9D" w:rsidRPr="00824DED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4F1C9D" w:rsidP="00BC273A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П</w:t>
      </w:r>
      <w:r w:rsidR="00B43BB6" w:rsidRPr="00824DED">
        <w:rPr>
          <w:b/>
          <w:lang w:val="uk-UA"/>
        </w:rPr>
        <w:t>рошу: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>
        <w:rPr>
          <w:lang w:val="uk-UA"/>
        </w:rPr>
        <w:t xml:space="preserve">Видати мені копію повного тексту рішення </w:t>
      </w:r>
      <w:r w:rsidRPr="007E7CB2">
        <w:rPr>
          <w:lang w:val="uk-UA"/>
        </w:rPr>
        <w:t>__________</w:t>
      </w:r>
      <w:r>
        <w:rPr>
          <w:lang w:val="uk-UA"/>
        </w:rPr>
        <w:t xml:space="preserve"> суду від </w:t>
      </w:r>
      <w:r w:rsidRPr="007E7CB2">
        <w:rPr>
          <w:lang w:val="uk-UA"/>
        </w:rPr>
        <w:t>__________</w:t>
      </w:r>
      <w:r>
        <w:rPr>
          <w:lang w:val="uk-UA"/>
        </w:rPr>
        <w:t xml:space="preserve"> року.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 w:rsidRPr="00DA555F">
        <w:rPr>
          <w:lang w:val="uk-UA"/>
        </w:rPr>
        <w:t xml:space="preserve">Надіслати </w:t>
      </w:r>
      <w:r>
        <w:rPr>
          <w:lang w:val="uk-UA"/>
        </w:rPr>
        <w:t xml:space="preserve">копію судового рішення </w:t>
      </w:r>
      <w:r w:rsidRPr="00DA555F">
        <w:rPr>
          <w:lang w:val="uk-UA"/>
        </w:rPr>
        <w:t xml:space="preserve">рекомендованим </w:t>
      </w:r>
      <w:r>
        <w:rPr>
          <w:lang w:val="uk-UA"/>
        </w:rPr>
        <w:t xml:space="preserve">листом з повідомленням про вручення </w:t>
      </w:r>
      <w:r w:rsidRPr="00DA555F">
        <w:rPr>
          <w:lang w:val="uk-UA"/>
        </w:rPr>
        <w:t>або повідомити телефон</w:t>
      </w:r>
      <w:r>
        <w:rPr>
          <w:lang w:val="uk-UA"/>
        </w:rPr>
        <w:t>ом</w:t>
      </w:r>
      <w:r w:rsidRPr="00DA555F">
        <w:rPr>
          <w:lang w:val="uk-UA"/>
        </w:rPr>
        <w:t xml:space="preserve"> про </w:t>
      </w:r>
      <w:r>
        <w:rPr>
          <w:lang w:val="uk-UA"/>
        </w:rPr>
        <w:t xml:space="preserve">час та </w:t>
      </w:r>
      <w:r w:rsidRPr="00DA555F">
        <w:rPr>
          <w:lang w:val="uk-UA"/>
        </w:rPr>
        <w:t xml:space="preserve">місце </w:t>
      </w:r>
      <w:r>
        <w:rPr>
          <w:lang w:val="uk-UA"/>
        </w:rPr>
        <w:t xml:space="preserve">його </w:t>
      </w:r>
      <w:r w:rsidRPr="00DA555F">
        <w:rPr>
          <w:lang w:val="uk-UA"/>
        </w:rPr>
        <w:t xml:space="preserve">отримання на руки під </w:t>
      </w:r>
      <w:r>
        <w:rPr>
          <w:lang w:val="uk-UA"/>
        </w:rPr>
        <w:t>розписку</w:t>
      </w:r>
      <w:r w:rsidRPr="00DA555F">
        <w:rPr>
          <w:lang w:val="uk-UA"/>
        </w:rPr>
        <w:t>.</w:t>
      </w:r>
    </w:p>
    <w:p w:rsidR="00B43BB6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4F1C9D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3113"/>
        <w:gridCol w:w="3113"/>
      </w:tblGrid>
      <w:tr w:rsidR="00B43BB6" w:rsidRPr="004F1C9D" w:rsidTr="006C6E93">
        <w:tc>
          <w:tcPr>
            <w:tcW w:w="3113" w:type="dxa"/>
          </w:tcPr>
          <w:p w:rsidR="00B43BB6" w:rsidRPr="004F1C9D" w:rsidRDefault="004F1C9D" w:rsidP="00BC273A">
            <w:pPr>
              <w:contextualSpacing/>
              <w:jc w:val="both"/>
              <w:rPr>
                <w:lang w:val="uk-UA"/>
              </w:rPr>
            </w:pPr>
            <w:bookmarkStart w:id="1" w:name="_GoBack"/>
            <w:r w:rsidRPr="004F1C9D">
              <w:rPr>
                <w:lang w:val="uk-UA"/>
              </w:rPr>
              <w:t>«___»</w:t>
            </w:r>
            <w:r w:rsidR="00B43BB6" w:rsidRPr="004F1C9D">
              <w:rPr>
                <w:lang w:val="uk-UA"/>
              </w:rPr>
              <w:t xml:space="preserve"> __________ 20__ р.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center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  <w:p w:rsidR="00B43BB6" w:rsidRPr="004F1C9D" w:rsidRDefault="00B43BB6" w:rsidP="00BC273A">
            <w:pPr>
              <w:contextualSpacing/>
              <w:rPr>
                <w:sz w:val="20"/>
                <w:szCs w:val="20"/>
                <w:lang w:val="uk-UA"/>
              </w:rPr>
            </w:pPr>
            <w:r w:rsidRPr="004F1C9D">
              <w:rPr>
                <w:sz w:val="20"/>
                <w:szCs w:val="20"/>
                <w:lang w:val="uk-UA"/>
              </w:rPr>
              <w:t xml:space="preserve">           підпис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right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</w:tc>
      </w:tr>
      <w:bookmarkEnd w:id="1"/>
    </w:tbl>
    <w:p w:rsidR="00B43BB6" w:rsidRPr="004F1C9D" w:rsidRDefault="00B43BB6" w:rsidP="00BC273A">
      <w:pPr>
        <w:contextualSpacing/>
        <w:rPr>
          <w:lang w:val="uk-UA"/>
        </w:rPr>
      </w:pPr>
    </w:p>
    <w:sectPr w:rsidR="00B43BB6" w:rsidRPr="004F1C9D" w:rsidSect="0041150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001"/>
    <w:multiLevelType w:val="hybridMultilevel"/>
    <w:tmpl w:val="A5400D3E"/>
    <w:lvl w:ilvl="0" w:tplc="0750F1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0A05A32"/>
    <w:multiLevelType w:val="hybridMultilevel"/>
    <w:tmpl w:val="DAB639C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418309BC"/>
    <w:multiLevelType w:val="hybridMultilevel"/>
    <w:tmpl w:val="6936C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A53569"/>
    <w:multiLevelType w:val="hybridMultilevel"/>
    <w:tmpl w:val="22B6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4866B2"/>
    <w:multiLevelType w:val="hybridMultilevel"/>
    <w:tmpl w:val="20EE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642391"/>
    <w:multiLevelType w:val="hybridMultilevel"/>
    <w:tmpl w:val="5314B3F0"/>
    <w:lvl w:ilvl="0" w:tplc="A6D6EF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D"/>
    <w:rsid w:val="00014C41"/>
    <w:rsid w:val="00024CA8"/>
    <w:rsid w:val="00033747"/>
    <w:rsid w:val="0004673C"/>
    <w:rsid w:val="00077FD3"/>
    <w:rsid w:val="00096611"/>
    <w:rsid w:val="000D1DF8"/>
    <w:rsid w:val="000E1DA8"/>
    <w:rsid w:val="000F5C50"/>
    <w:rsid w:val="001011F5"/>
    <w:rsid w:val="001115AF"/>
    <w:rsid w:val="001B0FC9"/>
    <w:rsid w:val="001D4AA6"/>
    <w:rsid w:val="001E77EF"/>
    <w:rsid w:val="001F408E"/>
    <w:rsid w:val="002056F4"/>
    <w:rsid w:val="0029152C"/>
    <w:rsid w:val="002E4988"/>
    <w:rsid w:val="002E792D"/>
    <w:rsid w:val="002F717A"/>
    <w:rsid w:val="00326BD0"/>
    <w:rsid w:val="00334BE4"/>
    <w:rsid w:val="00354526"/>
    <w:rsid w:val="003B277A"/>
    <w:rsid w:val="003B4F33"/>
    <w:rsid w:val="00411507"/>
    <w:rsid w:val="00416E7A"/>
    <w:rsid w:val="00464B05"/>
    <w:rsid w:val="00495DA7"/>
    <w:rsid w:val="004B1360"/>
    <w:rsid w:val="004F1C9D"/>
    <w:rsid w:val="00523863"/>
    <w:rsid w:val="00526D1E"/>
    <w:rsid w:val="005933AA"/>
    <w:rsid w:val="00634CA0"/>
    <w:rsid w:val="006631A6"/>
    <w:rsid w:val="006C6E93"/>
    <w:rsid w:val="006D1ACF"/>
    <w:rsid w:val="006E3DAD"/>
    <w:rsid w:val="007307C4"/>
    <w:rsid w:val="007E7CB2"/>
    <w:rsid w:val="00824DED"/>
    <w:rsid w:val="008313EB"/>
    <w:rsid w:val="00851E8C"/>
    <w:rsid w:val="00856C5E"/>
    <w:rsid w:val="008870D5"/>
    <w:rsid w:val="008A2483"/>
    <w:rsid w:val="008B1DA4"/>
    <w:rsid w:val="008C3466"/>
    <w:rsid w:val="008C3DB8"/>
    <w:rsid w:val="008C4CFA"/>
    <w:rsid w:val="00901BCE"/>
    <w:rsid w:val="00982362"/>
    <w:rsid w:val="009D74D7"/>
    <w:rsid w:val="009F6D0D"/>
    <w:rsid w:val="00A76EB9"/>
    <w:rsid w:val="00AA1438"/>
    <w:rsid w:val="00B43BB6"/>
    <w:rsid w:val="00BA62E8"/>
    <w:rsid w:val="00BC273A"/>
    <w:rsid w:val="00BC4A30"/>
    <w:rsid w:val="00C86365"/>
    <w:rsid w:val="00C9002B"/>
    <w:rsid w:val="00CE6EA3"/>
    <w:rsid w:val="00CF5234"/>
    <w:rsid w:val="00D26955"/>
    <w:rsid w:val="00D61B22"/>
    <w:rsid w:val="00D7007B"/>
    <w:rsid w:val="00DA3B87"/>
    <w:rsid w:val="00DA555F"/>
    <w:rsid w:val="00E5274E"/>
    <w:rsid w:val="00EB4CDD"/>
    <w:rsid w:val="00EC436D"/>
    <w:rsid w:val="00ED4E06"/>
    <w:rsid w:val="00EF1F0D"/>
    <w:rsid w:val="00F64BCC"/>
    <w:rsid w:val="00F8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BA682"/>
  <w15:docId w15:val="{A2166DC3-3CBE-6F4C-83E3-CF935CA7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C5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F64B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056F4"/>
    <w:rPr>
      <w:sz w:val="2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imes New Roman" w:hAnsi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 Малиневський</dc:creator>
  <cp:keywords/>
  <dc:description/>
  <cp:lastModifiedBy>Admin</cp:lastModifiedBy>
  <cp:revision>3</cp:revision>
  <cp:lastPrinted>2018-01-30T11:03:00Z</cp:lastPrinted>
  <dcterms:created xsi:type="dcterms:W3CDTF">2022-09-25T18:28:00Z</dcterms:created>
  <dcterms:modified xsi:type="dcterms:W3CDTF">2022-09-25T18:46:00Z</dcterms:modified>
</cp:coreProperties>
</file>